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654"/>
        <w:gridCol w:w="3066"/>
      </w:tblGrid>
      <w:tr w:rsidR="00022AD4" w:rsidRPr="00FA3EB3" w14:paraId="6D90C294" w14:textId="77777777" w:rsidTr="41974172">
        <w:trPr>
          <w:trHeight w:val="1728"/>
        </w:trPr>
        <w:tc>
          <w:tcPr>
            <w:tcW w:w="6930" w:type="dxa"/>
            <w:vAlign w:val="center"/>
          </w:tcPr>
          <w:p w14:paraId="725BCA24" w14:textId="5AB80BE6" w:rsidR="00E3286D" w:rsidRPr="00415D87" w:rsidRDefault="00415D87" w:rsidP="00E3286D">
            <w:pPr>
              <w:pStyle w:val="Title"/>
              <w:rPr>
                <w:rFonts w:ascii="Calibri" w:hAnsi="Calibri" w:cs="Calibri"/>
              </w:rPr>
            </w:pPr>
            <w:r w:rsidRPr="00415D87">
              <w:rPr>
                <w:rFonts w:ascii="Calibri" w:hAnsi="Calibri" w:cs="Calibri"/>
              </w:rPr>
              <w:t>Referral Form</w:t>
            </w:r>
          </w:p>
        </w:tc>
        <w:tc>
          <w:tcPr>
            <w:tcW w:w="2060" w:type="dxa"/>
            <w:vAlign w:val="center"/>
          </w:tcPr>
          <w:p w14:paraId="4666B73F" w14:textId="15A7D3DF" w:rsidR="00E3286D" w:rsidRPr="00FA3EB3" w:rsidRDefault="00022AD4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2152204B" wp14:editId="414624DF">
                  <wp:extent cx="1805940" cy="795964"/>
                  <wp:effectExtent l="0" t="0" r="3810" b="4445"/>
                  <wp:docPr id="1100431730" name="Picture 2" descr="Vivup - Hyped 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79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2BE81" w14:textId="77AA1444" w:rsidR="00E3286D" w:rsidRPr="00DB6E76" w:rsidRDefault="00DB6E76" w:rsidP="008114C3">
      <w:pPr>
        <w:pStyle w:val="Heading1"/>
        <w:spacing w:before="0" w:line="240" w:lineRule="auto"/>
        <w:rPr>
          <w:rFonts w:ascii="Calibri" w:hAnsi="Calibri" w:cs="Calibri"/>
          <w:sz w:val="24"/>
          <w:szCs w:val="24"/>
        </w:rPr>
      </w:pPr>
      <w:r w:rsidRPr="00DB6E76">
        <w:rPr>
          <w:rFonts w:ascii="Calibri" w:hAnsi="Calibri" w:cs="Calibri"/>
          <w:sz w:val="24"/>
          <w:szCs w:val="24"/>
        </w:rPr>
        <w:t>Instructions</w:t>
      </w:r>
    </w:p>
    <w:p w14:paraId="2FA3BF17" w14:textId="731AF3F4" w:rsidR="00022AD4" w:rsidRPr="007937AD" w:rsidRDefault="00415D87" w:rsidP="00FD35A6">
      <w:pPr>
        <w:rPr>
          <w:rFonts w:ascii="Calibri" w:hAnsi="Calibri" w:cs="Calibri"/>
          <w:sz w:val="18"/>
          <w:szCs w:val="18"/>
        </w:rPr>
      </w:pPr>
      <w:r w:rsidRPr="00DB6E76">
        <w:rPr>
          <w:rFonts w:ascii="Calibri" w:hAnsi="Calibri" w:cs="Calibri"/>
          <w:sz w:val="18"/>
          <w:szCs w:val="18"/>
        </w:rPr>
        <w:t xml:space="preserve">Please complete all the fields in pen below and </w:t>
      </w:r>
      <w:r w:rsidR="00DB6E76" w:rsidRPr="00DB6E76">
        <w:rPr>
          <w:rFonts w:ascii="Calibri" w:hAnsi="Calibri" w:cs="Calibri"/>
          <w:sz w:val="18"/>
          <w:szCs w:val="18"/>
        </w:rPr>
        <w:t>carefully read</w:t>
      </w:r>
      <w:r w:rsidRPr="00DB6E76">
        <w:rPr>
          <w:rFonts w:ascii="Calibri" w:hAnsi="Calibri" w:cs="Calibri"/>
          <w:sz w:val="18"/>
          <w:szCs w:val="18"/>
        </w:rPr>
        <w:t xml:space="preserve"> the statement below regarding explicit consent for TERC to process </w:t>
      </w:r>
      <w:r w:rsidR="008114C3">
        <w:rPr>
          <w:rFonts w:ascii="Calibri" w:hAnsi="Calibri" w:cs="Calibri"/>
          <w:sz w:val="18"/>
          <w:szCs w:val="18"/>
        </w:rPr>
        <w:t>the</w:t>
      </w:r>
      <w:r w:rsidRPr="00DB6E76">
        <w:rPr>
          <w:rFonts w:ascii="Calibri" w:hAnsi="Calibri" w:cs="Calibri"/>
          <w:sz w:val="18"/>
          <w:szCs w:val="18"/>
        </w:rPr>
        <w:t xml:space="preserve"> personal data</w:t>
      </w:r>
      <w:r w:rsidR="006D2D8C" w:rsidRPr="00DB6E76">
        <w:rPr>
          <w:rFonts w:ascii="Calibri" w:hAnsi="Calibri" w:cs="Calibri"/>
          <w:sz w:val="18"/>
          <w:szCs w:val="18"/>
        </w:rPr>
        <w:t xml:space="preserve"> provided in this form. </w:t>
      </w:r>
      <w:r w:rsidR="008114C3">
        <w:rPr>
          <w:rFonts w:ascii="Calibri" w:hAnsi="Calibri" w:cs="Calibri"/>
          <w:sz w:val="18"/>
          <w:szCs w:val="18"/>
        </w:rPr>
        <w:t>Please ensure you</w:t>
      </w:r>
      <w:r w:rsidR="006D2D8C" w:rsidRPr="00DB6E76">
        <w:rPr>
          <w:rFonts w:ascii="Calibri" w:hAnsi="Calibri" w:cs="Calibri"/>
          <w:sz w:val="18"/>
          <w:szCs w:val="18"/>
        </w:rPr>
        <w:t xml:space="preserve"> refer </w:t>
      </w:r>
      <w:r w:rsidR="008114C3">
        <w:rPr>
          <w:rFonts w:ascii="Calibri" w:hAnsi="Calibri" w:cs="Calibri"/>
          <w:sz w:val="18"/>
          <w:szCs w:val="18"/>
        </w:rPr>
        <w:t xml:space="preserve">Clients in all cases </w:t>
      </w:r>
      <w:r w:rsidR="006D2D8C" w:rsidRPr="00DB6E76">
        <w:rPr>
          <w:rFonts w:ascii="Calibri" w:hAnsi="Calibri" w:cs="Calibri"/>
          <w:sz w:val="18"/>
          <w:szCs w:val="18"/>
        </w:rPr>
        <w:t xml:space="preserve">to our Privacy Policy at </w:t>
      </w:r>
      <w:hyperlink r:id="rId11" w:history="1">
        <w:r w:rsidR="00A671FF" w:rsidRPr="00871814">
          <w:rPr>
            <w:rStyle w:val="Hyperlink"/>
            <w:rFonts w:ascii="Calibri" w:hAnsi="Calibri" w:cs="Calibri"/>
            <w:sz w:val="18"/>
            <w:szCs w:val="18"/>
          </w:rPr>
          <w:t>https://vivup.tercltd.co.uk/UK/PrivacyPolicy.awp</w:t>
        </w:r>
      </w:hyperlink>
      <w:r w:rsidR="00A671FF">
        <w:rPr>
          <w:rFonts w:ascii="Calibri" w:hAnsi="Calibri" w:cs="Calibri"/>
          <w:sz w:val="18"/>
          <w:szCs w:val="18"/>
        </w:rPr>
        <w:t xml:space="preserve"> </w:t>
      </w:r>
      <w:r w:rsidR="008114C3">
        <w:rPr>
          <w:rFonts w:ascii="Calibri" w:hAnsi="Calibri" w:cs="Calibri"/>
          <w:sz w:val="18"/>
          <w:szCs w:val="18"/>
        </w:rPr>
        <w:t>for further information on how we process their data.</w:t>
      </w:r>
      <w:r w:rsidR="007937AD">
        <w:rPr>
          <w:rFonts w:ascii="Calibri" w:hAnsi="Calibri" w:cs="Calibri"/>
          <w:sz w:val="18"/>
          <w:szCs w:val="18"/>
        </w:rPr>
        <w:t xml:space="preserve"> </w:t>
      </w:r>
      <w:r w:rsidR="00022AD4" w:rsidRPr="00022AD4">
        <w:rPr>
          <w:rFonts w:ascii="Franklin Gothic Medium" w:hAnsi="Franklin Gothic Medium" w:cs="Calibri"/>
          <w:sz w:val="24"/>
          <w:szCs w:val="24"/>
        </w:rPr>
        <w:t xml:space="preserve">Please email to </w:t>
      </w:r>
      <w:r w:rsidR="00022AD4">
        <w:rPr>
          <w:rFonts w:ascii="Franklin Gothic Medium" w:hAnsi="Franklin Gothic Medium" w:cs="Calibri"/>
          <w:sz w:val="24"/>
          <w:szCs w:val="24"/>
        </w:rPr>
        <w:t>eapreferrals</w:t>
      </w:r>
      <w:r w:rsidR="00022AD4" w:rsidRPr="00022AD4">
        <w:rPr>
          <w:rFonts w:ascii="Franklin Gothic Medium" w:hAnsi="Franklin Gothic Medium" w:cs="Calibri"/>
          <w:sz w:val="24"/>
          <w:szCs w:val="24"/>
        </w:rPr>
        <w:t>@</w:t>
      </w:r>
      <w:r w:rsidR="00022AD4">
        <w:rPr>
          <w:rFonts w:ascii="Franklin Gothic Medium" w:hAnsi="Franklin Gothic Medium" w:cs="Calibri"/>
          <w:sz w:val="24"/>
          <w:szCs w:val="24"/>
        </w:rPr>
        <w:t>tercltd</w:t>
      </w:r>
      <w:r w:rsidR="00022AD4" w:rsidRPr="00022AD4">
        <w:rPr>
          <w:rFonts w:ascii="Franklin Gothic Medium" w:hAnsi="Franklin Gothic Medium" w:cs="Calibri"/>
          <w:sz w:val="24"/>
          <w:szCs w:val="24"/>
        </w:rPr>
        <w:t>.co.uk</w:t>
      </w:r>
    </w:p>
    <w:p w14:paraId="40F03C0D" w14:textId="35ACDDCD" w:rsidR="00FD35A6" w:rsidRPr="00DB6E76" w:rsidRDefault="00783FB9" w:rsidP="00FD35A6">
      <w:pPr>
        <w:pStyle w:val="Heading1"/>
        <w:rPr>
          <w:rFonts w:ascii="Calibri" w:hAnsi="Calibri" w:cs="Calibri"/>
          <w:sz w:val="24"/>
          <w:szCs w:val="24"/>
        </w:rPr>
      </w:pPr>
      <w:r w:rsidRPr="00DB6E76">
        <w:rPr>
          <w:rFonts w:ascii="Calibri" w:hAnsi="Calibri" w:cs="Calibri"/>
          <w:sz w:val="24"/>
          <w:szCs w:val="24"/>
        </w:rPr>
        <w:t>Client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838"/>
        <w:gridCol w:w="4394"/>
        <w:gridCol w:w="1985"/>
        <w:gridCol w:w="1715"/>
      </w:tblGrid>
      <w:tr w:rsidR="00783FB9" w:rsidRPr="00FA3EB3" w14:paraId="62B2BDFB" w14:textId="77777777" w:rsidTr="41974172">
        <w:trPr>
          <w:trHeight w:val="467"/>
        </w:trPr>
        <w:tc>
          <w:tcPr>
            <w:tcW w:w="1838" w:type="dxa"/>
          </w:tcPr>
          <w:p w14:paraId="5B3CA021" w14:textId="51D30E76" w:rsidR="00783FB9" w:rsidRPr="00DB6E76" w:rsidRDefault="00783FB9" w:rsidP="00FD35A6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Client Full Name:</w:t>
            </w:r>
          </w:p>
        </w:tc>
        <w:tc>
          <w:tcPr>
            <w:tcW w:w="4394" w:type="dxa"/>
            <w:tcBorders>
              <w:right w:val="single" w:sz="4" w:space="0" w:color="E8E8E8" w:themeColor="accent4"/>
            </w:tcBorders>
            <w:shd w:val="clear" w:color="auto" w:fill="FFFFFF" w:themeFill="background1"/>
          </w:tcPr>
          <w:p w14:paraId="3FD7F0EC" w14:textId="1A17C504" w:rsidR="00783FB9" w:rsidRPr="00DB6E76" w:rsidRDefault="00783FB9" w:rsidP="00FD35A6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4" w:space="0" w:color="E8E8E8" w:themeColor="accent4"/>
              <w:bottom w:val="single" w:sz="4" w:space="0" w:color="D9D9D9" w:themeColor="background1" w:themeShade="D9"/>
            </w:tcBorders>
          </w:tcPr>
          <w:p w14:paraId="4D3BFE4F" w14:textId="77777777" w:rsidR="00783FB9" w:rsidRPr="00DB6E76" w:rsidRDefault="00783FB9" w:rsidP="00FD35A6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Reference Number</w:t>
            </w:r>
          </w:p>
          <w:p w14:paraId="75A3C487" w14:textId="00213541" w:rsidR="00783FB9" w:rsidRPr="00DB6E76" w:rsidRDefault="00783FB9" w:rsidP="00FD35A6">
            <w:pPr>
              <w:pStyle w:val="Labels"/>
              <w:rPr>
                <w:i/>
                <w:iCs/>
                <w:szCs w:val="18"/>
              </w:rPr>
            </w:pPr>
            <w:r w:rsidRPr="00DB6E76">
              <w:rPr>
                <w:i/>
                <w:iCs/>
                <w:color w:val="FF0000"/>
                <w:sz w:val="16"/>
                <w:szCs w:val="16"/>
              </w:rPr>
              <w:t>(Internal Use Only)</w:t>
            </w:r>
          </w:p>
        </w:tc>
        <w:tc>
          <w:tcPr>
            <w:tcW w:w="1715" w:type="dxa"/>
            <w:shd w:val="clear" w:color="auto" w:fill="FFFFFF" w:themeFill="background1"/>
          </w:tcPr>
          <w:p w14:paraId="26B757DF" w14:textId="77777777" w:rsidR="00783FB9" w:rsidRPr="00DB6E76" w:rsidRDefault="00783FB9" w:rsidP="00FD35A6">
            <w:pPr>
              <w:rPr>
                <w:sz w:val="18"/>
                <w:szCs w:val="18"/>
              </w:rPr>
            </w:pPr>
          </w:p>
        </w:tc>
      </w:tr>
      <w:tr w:rsidR="00783FB9" w:rsidRPr="00FA3EB3" w14:paraId="716B2F7F" w14:textId="77777777" w:rsidTr="41974172">
        <w:tc>
          <w:tcPr>
            <w:tcW w:w="1838" w:type="dxa"/>
          </w:tcPr>
          <w:p w14:paraId="4A5D78D0" w14:textId="28DEA54D" w:rsidR="00783FB9" w:rsidRPr="00DB6E76" w:rsidRDefault="00783FB9" w:rsidP="00FD35A6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*Date of Birth:</w:t>
            </w:r>
          </w:p>
        </w:tc>
        <w:tc>
          <w:tcPr>
            <w:tcW w:w="4394" w:type="dxa"/>
            <w:tcBorders>
              <w:right w:val="single" w:sz="4" w:space="0" w:color="E8E8E8" w:themeColor="accent4"/>
            </w:tcBorders>
            <w:shd w:val="clear" w:color="auto" w:fill="FFFFFF" w:themeFill="background1"/>
          </w:tcPr>
          <w:p w14:paraId="7EF0A69D" w14:textId="1CEDF4A2" w:rsidR="00783FB9" w:rsidRPr="00DB6E76" w:rsidRDefault="00783FB9" w:rsidP="00FD35A6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4" w:space="0" w:color="E8E8E8" w:themeColor="accent4"/>
            </w:tcBorders>
          </w:tcPr>
          <w:p w14:paraId="7134DA2E" w14:textId="193AB3E6" w:rsidR="00783FB9" w:rsidRPr="00DB6E76" w:rsidRDefault="00783FB9" w:rsidP="00FD35A6">
            <w:pPr>
              <w:pStyle w:val="Labels"/>
              <w:rPr>
                <w:szCs w:val="18"/>
              </w:rPr>
            </w:pPr>
          </w:p>
        </w:tc>
        <w:tc>
          <w:tcPr>
            <w:tcW w:w="1715" w:type="dxa"/>
            <w:shd w:val="clear" w:color="auto" w:fill="FFFFFF" w:themeFill="background1"/>
          </w:tcPr>
          <w:p w14:paraId="13A30E60" w14:textId="77777777" w:rsidR="00783FB9" w:rsidRPr="00DB6E76" w:rsidRDefault="00783FB9" w:rsidP="00FD35A6">
            <w:pPr>
              <w:rPr>
                <w:sz w:val="18"/>
                <w:szCs w:val="18"/>
              </w:rPr>
            </w:pPr>
          </w:p>
        </w:tc>
      </w:tr>
    </w:tbl>
    <w:p w14:paraId="72A172B1" w14:textId="77777777" w:rsidR="00D5245E" w:rsidRPr="00DB6E76" w:rsidRDefault="00D5245E" w:rsidP="00D5245E">
      <w:pPr>
        <w:spacing w:after="0" w:line="240" w:lineRule="auto"/>
        <w:rPr>
          <w:sz w:val="16"/>
          <w:szCs w:val="16"/>
        </w:rPr>
      </w:pPr>
      <w:r w:rsidRPr="00DB6E76">
        <w:rPr>
          <w:sz w:val="16"/>
          <w:szCs w:val="16"/>
        </w:rPr>
        <w:t xml:space="preserve">*   </w:t>
      </w:r>
      <w:r w:rsidR="00783FB9" w:rsidRPr="00DB6E76">
        <w:rPr>
          <w:sz w:val="16"/>
          <w:szCs w:val="16"/>
        </w:rPr>
        <w:t xml:space="preserve">This information is only required </w:t>
      </w:r>
      <w:r w:rsidRPr="00DB6E76">
        <w:rPr>
          <w:sz w:val="16"/>
          <w:szCs w:val="16"/>
        </w:rPr>
        <w:t>for</w:t>
      </w:r>
      <w:r w:rsidR="00783FB9" w:rsidRPr="00DB6E76">
        <w:rPr>
          <w:sz w:val="16"/>
          <w:szCs w:val="16"/>
        </w:rPr>
        <w:t xml:space="preserve"> an additional cross </w:t>
      </w:r>
      <w:r w:rsidRPr="00DB6E76">
        <w:rPr>
          <w:sz w:val="16"/>
          <w:szCs w:val="16"/>
        </w:rPr>
        <w:t>check when we enter your data into our system</w:t>
      </w:r>
    </w:p>
    <w:p w14:paraId="6BFB4A43" w14:textId="2D08FF53" w:rsidR="00D5245E" w:rsidRPr="00DB6E76" w:rsidRDefault="00D5245E" w:rsidP="00D5245E">
      <w:pPr>
        <w:spacing w:after="0" w:line="240" w:lineRule="auto"/>
        <w:rPr>
          <w:sz w:val="16"/>
          <w:szCs w:val="16"/>
        </w:rPr>
      </w:pPr>
      <w:r w:rsidRPr="00DB6E76">
        <w:rPr>
          <w:sz w:val="16"/>
          <w:szCs w:val="16"/>
        </w:rPr>
        <w:t xml:space="preserve">      </w:t>
      </w:r>
      <w:proofErr w:type="gramStart"/>
      <w:r w:rsidRPr="00DB6E76">
        <w:rPr>
          <w:sz w:val="16"/>
          <w:szCs w:val="16"/>
        </w:rPr>
        <w:t>in the event that</w:t>
      </w:r>
      <w:proofErr w:type="gramEnd"/>
      <w:r w:rsidRPr="00DB6E76">
        <w:rPr>
          <w:sz w:val="16"/>
          <w:szCs w:val="16"/>
        </w:rPr>
        <w:t xml:space="preserve"> we have a client with the same name.</w:t>
      </w:r>
    </w:p>
    <w:p w14:paraId="2085A58B" w14:textId="5B82208E" w:rsidR="00D5245E" w:rsidRPr="00DB6E76" w:rsidRDefault="00D5245E" w:rsidP="00D5245E">
      <w:pPr>
        <w:pStyle w:val="Heading1"/>
        <w:rPr>
          <w:rFonts w:ascii="Calibri" w:hAnsi="Calibri" w:cs="Calibri"/>
          <w:sz w:val="24"/>
          <w:szCs w:val="24"/>
        </w:rPr>
      </w:pPr>
      <w:r w:rsidRPr="00DB6E76">
        <w:rPr>
          <w:rFonts w:ascii="Calibri" w:hAnsi="Calibri" w:cs="Calibri"/>
          <w:sz w:val="24"/>
          <w:szCs w:val="24"/>
        </w:rPr>
        <w:t>Contact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941"/>
        <w:gridCol w:w="3583"/>
        <w:gridCol w:w="708"/>
        <w:gridCol w:w="3789"/>
      </w:tblGrid>
      <w:tr w:rsidR="0071226C" w:rsidRPr="00FA3EB3" w14:paraId="5B91B80A" w14:textId="77777777" w:rsidTr="41974172">
        <w:trPr>
          <w:trHeight w:val="293"/>
        </w:trPr>
        <w:tc>
          <w:tcPr>
            <w:tcW w:w="5524" w:type="dxa"/>
            <w:gridSpan w:val="2"/>
            <w:tcBorders>
              <w:right w:val="single" w:sz="4" w:space="0" w:color="E8E8E8" w:themeColor="accent4"/>
            </w:tcBorders>
          </w:tcPr>
          <w:p w14:paraId="422C7EF7" w14:textId="6FCEBDF2" w:rsidR="0071226C" w:rsidRPr="00DB6E76" w:rsidRDefault="0071226C" w:rsidP="00EA7997">
            <w:pPr>
              <w:pStyle w:val="Labels"/>
            </w:pPr>
            <w:r>
              <w:t>Home Telephone Number:</w:t>
            </w:r>
            <w:r w:rsidR="6E410CFE">
              <w:t xml:space="preserve">  </w:t>
            </w:r>
          </w:p>
        </w:tc>
        <w:tc>
          <w:tcPr>
            <w:tcW w:w="4497" w:type="dxa"/>
            <w:gridSpan w:val="2"/>
            <w:tcBorders>
              <w:left w:val="single" w:sz="4" w:space="0" w:color="E8E8E8" w:themeColor="accent4"/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14:paraId="11328E81" w14:textId="67DBD818" w:rsidR="0071226C" w:rsidRPr="00DB6E76" w:rsidRDefault="0071226C" w:rsidP="00EA7997">
            <w:pPr>
              <w:rPr>
                <w:sz w:val="18"/>
                <w:szCs w:val="18"/>
              </w:rPr>
            </w:pPr>
          </w:p>
        </w:tc>
      </w:tr>
      <w:tr w:rsidR="0071226C" w:rsidRPr="00FA3EB3" w14:paraId="4CC0FBA0" w14:textId="77777777" w:rsidTr="41974172">
        <w:trPr>
          <w:trHeight w:val="568"/>
        </w:trPr>
        <w:tc>
          <w:tcPr>
            <w:tcW w:w="5524" w:type="dxa"/>
            <w:gridSpan w:val="2"/>
            <w:tcBorders>
              <w:right w:val="single" w:sz="4" w:space="0" w:color="E8E8E8" w:themeColor="accent4"/>
            </w:tcBorders>
          </w:tcPr>
          <w:p w14:paraId="65D6C6AE" w14:textId="78D7934A" w:rsidR="0071226C" w:rsidRPr="00DB6E76" w:rsidRDefault="0071226C" w:rsidP="00EA7997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Work Telephone Number:</w:t>
            </w:r>
          </w:p>
          <w:p w14:paraId="004E34EC" w14:textId="792F96B1" w:rsidR="0071226C" w:rsidRPr="00DB6E76" w:rsidRDefault="0071226C" w:rsidP="00DB6E76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(Please provide full number including any area code and extension)</w:t>
            </w:r>
          </w:p>
        </w:tc>
        <w:tc>
          <w:tcPr>
            <w:tcW w:w="4497" w:type="dxa"/>
            <w:gridSpan w:val="2"/>
            <w:tcBorders>
              <w:left w:val="single" w:sz="4" w:space="0" w:color="E8E8E8" w:themeColor="accent4"/>
            </w:tcBorders>
            <w:shd w:val="clear" w:color="auto" w:fill="FFFFFF" w:themeFill="background1"/>
          </w:tcPr>
          <w:p w14:paraId="78CC32AC" w14:textId="6959D79C" w:rsidR="0071226C" w:rsidRPr="00DB6E76" w:rsidRDefault="0071226C" w:rsidP="00EA7997">
            <w:pPr>
              <w:rPr>
                <w:sz w:val="18"/>
                <w:szCs w:val="18"/>
              </w:rPr>
            </w:pPr>
          </w:p>
        </w:tc>
      </w:tr>
      <w:tr w:rsidR="007F4F2B" w:rsidRPr="00FA3EB3" w14:paraId="6FC00DB3" w14:textId="77777777" w:rsidTr="41974172">
        <w:tc>
          <w:tcPr>
            <w:tcW w:w="1941" w:type="dxa"/>
            <w:tcBorders>
              <w:right w:val="single" w:sz="4" w:space="0" w:color="E8E8E8" w:themeColor="accent4"/>
            </w:tcBorders>
          </w:tcPr>
          <w:p w14:paraId="36B7B236" w14:textId="756A4D12" w:rsidR="007F4F2B" w:rsidRPr="00DB6E76" w:rsidRDefault="007F4F2B" w:rsidP="00EA7997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Mobile Number:</w:t>
            </w:r>
          </w:p>
        </w:tc>
        <w:tc>
          <w:tcPr>
            <w:tcW w:w="8080" w:type="dxa"/>
            <w:gridSpan w:val="3"/>
            <w:tcBorders>
              <w:left w:val="single" w:sz="4" w:space="0" w:color="E8E8E8" w:themeColor="accent4"/>
            </w:tcBorders>
            <w:shd w:val="clear" w:color="auto" w:fill="FFFFFF" w:themeFill="background1"/>
          </w:tcPr>
          <w:p w14:paraId="403C98D6" w14:textId="36B16EB0" w:rsidR="007F4F2B" w:rsidRPr="008114C3" w:rsidRDefault="007F4F2B" w:rsidP="00DC7077">
            <w:pPr>
              <w:pStyle w:val="Labels"/>
              <w:rPr>
                <w:sz w:val="24"/>
                <w:szCs w:val="24"/>
              </w:rPr>
            </w:pPr>
          </w:p>
        </w:tc>
      </w:tr>
      <w:tr w:rsidR="0071226C" w:rsidRPr="00FA3EB3" w14:paraId="556F971B" w14:textId="3AF3A4B3" w:rsidTr="41974172">
        <w:trPr>
          <w:trHeight w:val="434"/>
        </w:trPr>
        <w:tc>
          <w:tcPr>
            <w:tcW w:w="5524" w:type="dxa"/>
            <w:gridSpan w:val="2"/>
            <w:tcBorders>
              <w:bottom w:val="single" w:sz="4" w:space="0" w:color="E8E8E8" w:themeColor="accent4"/>
              <w:right w:val="single" w:sz="4" w:space="0" w:color="E8E8E8" w:themeColor="accent4"/>
            </w:tcBorders>
          </w:tcPr>
          <w:p w14:paraId="09A28D3E" w14:textId="77777777" w:rsidR="0071226C" w:rsidRDefault="0071226C" w:rsidP="00EA7997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>Can we send SMS text messages to the above number?</w:t>
            </w:r>
          </w:p>
          <w:p w14:paraId="62ECA3C8" w14:textId="68B54B37" w:rsidR="00B801D0" w:rsidRPr="00DB6E76" w:rsidRDefault="00B801D0" w:rsidP="00EA7997">
            <w:pPr>
              <w:pStyle w:val="Labels"/>
              <w:rPr>
                <w:szCs w:val="18"/>
              </w:rPr>
            </w:pPr>
            <w:r>
              <w:rPr>
                <w:szCs w:val="18"/>
              </w:rPr>
              <w:t>Any Special Contact Instructions:</w:t>
            </w:r>
          </w:p>
        </w:tc>
        <w:tc>
          <w:tcPr>
            <w:tcW w:w="708" w:type="dxa"/>
            <w:tcBorders>
              <w:left w:val="single" w:sz="4" w:space="0" w:color="E8E8E8" w:themeColor="accent4"/>
              <w:bottom w:val="nil"/>
              <w:right w:val="nil"/>
            </w:tcBorders>
            <w:shd w:val="clear" w:color="auto" w:fill="FFFFFF" w:themeFill="background1"/>
          </w:tcPr>
          <w:p w14:paraId="2B542080" w14:textId="5DA9006D" w:rsidR="0071226C" w:rsidRPr="00DB6E76" w:rsidRDefault="0071226C" w:rsidP="00DB6E76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sz w:val="18"/>
                <w:szCs w:val="18"/>
              </w:rPr>
              <w:t xml:space="preserve">Yes: </w:t>
            </w:r>
          </w:p>
        </w:tc>
        <w:tc>
          <w:tcPr>
            <w:tcW w:w="3789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30024AFC" w14:textId="4FF028CF" w:rsidR="0071226C" w:rsidRPr="00DB6E76" w:rsidRDefault="007F4F2B" w:rsidP="007F4F2B">
            <w:pPr>
              <w:spacing w:before="60" w:after="0" w:line="240" w:lineRule="auto"/>
              <w:rPr>
                <w:sz w:val="18"/>
                <w:szCs w:val="18"/>
              </w:rPr>
            </w:pPr>
            <w:r w:rsidRPr="41974172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7F4F2B" w:rsidRPr="00FA3EB3" w14:paraId="2AE5C7EF" w14:textId="77777777" w:rsidTr="41974172">
        <w:trPr>
          <w:trHeight w:val="391"/>
        </w:trPr>
        <w:tc>
          <w:tcPr>
            <w:tcW w:w="5524" w:type="dxa"/>
            <w:gridSpan w:val="2"/>
            <w:vMerge w:val="restart"/>
            <w:tcBorders>
              <w:top w:val="single" w:sz="4" w:space="0" w:color="E8E8E8" w:themeColor="accent4"/>
              <w:right w:val="single" w:sz="4" w:space="0" w:color="E8E8E8" w:themeColor="accent4"/>
            </w:tcBorders>
            <w:shd w:val="clear" w:color="auto" w:fill="FFFFFF" w:themeFill="background1"/>
          </w:tcPr>
          <w:p w14:paraId="434D75C3" w14:textId="77777777" w:rsidR="007F4F2B" w:rsidRPr="00DB6E76" w:rsidRDefault="007F4F2B" w:rsidP="00EA7997">
            <w:pPr>
              <w:pStyle w:val="Labels"/>
              <w:rPr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E8E8E8" w:themeColor="accent4"/>
              <w:bottom w:val="nil"/>
              <w:right w:val="nil"/>
            </w:tcBorders>
            <w:shd w:val="clear" w:color="auto" w:fill="FFFFFF" w:themeFill="background1"/>
          </w:tcPr>
          <w:p w14:paraId="0DAB982E" w14:textId="10C4195D" w:rsidR="007F4F2B" w:rsidRPr="00DB6E76" w:rsidRDefault="007F4F2B" w:rsidP="007F4F2B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color w:val="FFFFFF" w:themeColor="background1"/>
                <w:sz w:val="18"/>
                <w:szCs w:val="18"/>
              </w:rPr>
              <w:t>0</w:t>
            </w:r>
            <w:r w:rsidRPr="00DB6E76">
              <w:rPr>
                <w:sz w:val="18"/>
                <w:szCs w:val="18"/>
              </w:rPr>
              <w:t>No: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0AF9C420" w14:textId="73173023" w:rsidR="007F4F2B" w:rsidRPr="00DB6E76" w:rsidRDefault="007F4F2B" w:rsidP="007F4F2B">
            <w:pPr>
              <w:spacing w:before="60" w:after="0" w:line="240" w:lineRule="auto"/>
              <w:rPr>
                <w:sz w:val="18"/>
                <w:szCs w:val="18"/>
              </w:rPr>
            </w:pPr>
            <w:r w:rsidRPr="00DB6E76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71226C" w:rsidRPr="00FA3EB3" w14:paraId="43DDD369" w14:textId="77777777" w:rsidTr="41974172">
        <w:trPr>
          <w:trHeight w:val="52"/>
        </w:trPr>
        <w:tc>
          <w:tcPr>
            <w:tcW w:w="5524" w:type="dxa"/>
            <w:gridSpan w:val="2"/>
            <w:vMerge/>
          </w:tcPr>
          <w:p w14:paraId="20C41ACA" w14:textId="77777777" w:rsidR="0071226C" w:rsidRDefault="0071226C" w:rsidP="00EA7997">
            <w:pPr>
              <w:pStyle w:val="Labels"/>
              <w:rPr>
                <w:sz w:val="22"/>
                <w:szCs w:val="28"/>
              </w:rPr>
            </w:pPr>
          </w:p>
        </w:tc>
        <w:tc>
          <w:tcPr>
            <w:tcW w:w="4497" w:type="dxa"/>
            <w:gridSpan w:val="2"/>
            <w:tcBorders>
              <w:top w:val="nil"/>
              <w:left w:val="single" w:sz="4" w:space="0" w:color="E8E8E8" w:themeColor="accent4"/>
            </w:tcBorders>
            <w:shd w:val="clear" w:color="auto" w:fill="FFFFFF" w:themeFill="background1"/>
          </w:tcPr>
          <w:p w14:paraId="1E4478DF" w14:textId="00B90B08" w:rsidR="0071226C" w:rsidRDefault="0071226C" w:rsidP="00DB6E76">
            <w:pPr>
              <w:spacing w:after="0" w:line="240" w:lineRule="auto"/>
            </w:pPr>
            <w:r w:rsidRPr="0071226C">
              <w:rPr>
                <w:sz w:val="18"/>
                <w:szCs w:val="18"/>
              </w:rPr>
              <w:t>(please tick accordingly)</w:t>
            </w:r>
          </w:p>
        </w:tc>
      </w:tr>
      <w:tr w:rsidR="00DB6E76" w:rsidRPr="00DB6E76" w14:paraId="45C1EB46" w14:textId="77777777" w:rsidTr="41974172">
        <w:tc>
          <w:tcPr>
            <w:tcW w:w="1941" w:type="dxa"/>
            <w:tcBorders>
              <w:right w:val="single" w:sz="4" w:space="0" w:color="E8E8E8" w:themeColor="accent4"/>
            </w:tcBorders>
          </w:tcPr>
          <w:p w14:paraId="162F7483" w14:textId="26F11E00" w:rsidR="00DB6E76" w:rsidRPr="00DB6E76" w:rsidRDefault="00DB6E76" w:rsidP="00EA7997">
            <w:pPr>
              <w:pStyle w:val="Labels"/>
              <w:rPr>
                <w:szCs w:val="18"/>
              </w:rPr>
            </w:pPr>
            <w:r>
              <w:rPr>
                <w:szCs w:val="18"/>
              </w:rPr>
              <w:t>E-Mail Address</w:t>
            </w:r>
            <w:r w:rsidRPr="00DB6E76">
              <w:rPr>
                <w:szCs w:val="18"/>
              </w:rPr>
              <w:t>:</w:t>
            </w:r>
          </w:p>
        </w:tc>
        <w:tc>
          <w:tcPr>
            <w:tcW w:w="8080" w:type="dxa"/>
            <w:gridSpan w:val="3"/>
            <w:tcBorders>
              <w:left w:val="single" w:sz="4" w:space="0" w:color="E8E8E8" w:themeColor="accent4"/>
            </w:tcBorders>
            <w:shd w:val="clear" w:color="auto" w:fill="FFFFFF" w:themeFill="background1"/>
          </w:tcPr>
          <w:p w14:paraId="35958FFF" w14:textId="122C084A" w:rsidR="00DB6E76" w:rsidRPr="008114C3" w:rsidRDefault="7DA201B3" w:rsidP="00EA7997">
            <w:pPr>
              <w:pStyle w:val="Labels"/>
              <w:rPr>
                <w:sz w:val="24"/>
                <w:szCs w:val="24"/>
              </w:rPr>
            </w:pPr>
            <w:r w:rsidRPr="41974172">
              <w:rPr>
                <w:sz w:val="24"/>
                <w:szCs w:val="24"/>
              </w:rPr>
              <w:t>Dreymarie@yahoo.com</w:t>
            </w:r>
          </w:p>
        </w:tc>
      </w:tr>
      <w:tr w:rsidR="00DB6E76" w:rsidRPr="00DB6E76" w14:paraId="626F7F1D" w14:textId="77777777" w:rsidTr="41974172">
        <w:trPr>
          <w:trHeight w:val="377"/>
        </w:trPr>
        <w:tc>
          <w:tcPr>
            <w:tcW w:w="5524" w:type="dxa"/>
            <w:gridSpan w:val="2"/>
            <w:tcBorders>
              <w:bottom w:val="single" w:sz="4" w:space="0" w:color="E8E8E8" w:themeColor="accent4"/>
              <w:right w:val="single" w:sz="4" w:space="0" w:color="E8E8E8" w:themeColor="accent4"/>
            </w:tcBorders>
          </w:tcPr>
          <w:p w14:paraId="620CEF25" w14:textId="77777777" w:rsidR="00DB6E76" w:rsidRDefault="00DB6E76" w:rsidP="00EA7997">
            <w:pPr>
              <w:pStyle w:val="Labels"/>
              <w:rPr>
                <w:szCs w:val="18"/>
              </w:rPr>
            </w:pPr>
            <w:r w:rsidRPr="00DB6E76">
              <w:rPr>
                <w:szCs w:val="18"/>
              </w:rPr>
              <w:t xml:space="preserve">Can we send </w:t>
            </w:r>
            <w:r>
              <w:rPr>
                <w:szCs w:val="18"/>
              </w:rPr>
              <w:t>E-Mail</w:t>
            </w:r>
            <w:r w:rsidRPr="00DB6E76">
              <w:rPr>
                <w:szCs w:val="18"/>
              </w:rPr>
              <w:t xml:space="preserve"> to the above </w:t>
            </w:r>
            <w:r>
              <w:rPr>
                <w:szCs w:val="18"/>
              </w:rPr>
              <w:t>address</w:t>
            </w:r>
            <w:r w:rsidRPr="00DB6E76">
              <w:rPr>
                <w:szCs w:val="18"/>
              </w:rPr>
              <w:t>?</w:t>
            </w:r>
          </w:p>
          <w:p w14:paraId="3B6BBAC4" w14:textId="399F6F92" w:rsidR="00182CBE" w:rsidRPr="00DB6E76" w:rsidRDefault="00182CBE" w:rsidP="00EA7997">
            <w:pPr>
              <w:pStyle w:val="Labels"/>
              <w:rPr>
                <w:szCs w:val="18"/>
              </w:rPr>
            </w:pPr>
            <w:r>
              <w:rPr>
                <w:szCs w:val="18"/>
              </w:rPr>
              <w:t>Any Special Contact Instructions?</w:t>
            </w:r>
          </w:p>
        </w:tc>
        <w:tc>
          <w:tcPr>
            <w:tcW w:w="708" w:type="dxa"/>
            <w:tcBorders>
              <w:left w:val="single" w:sz="4" w:space="0" w:color="E8E8E8" w:themeColor="accent4"/>
              <w:bottom w:val="nil"/>
              <w:right w:val="nil"/>
            </w:tcBorders>
            <w:shd w:val="clear" w:color="auto" w:fill="FFFFFF" w:themeFill="background1"/>
          </w:tcPr>
          <w:p w14:paraId="2EE8BEFB" w14:textId="77777777" w:rsidR="00DB6E76" w:rsidRPr="00DB6E76" w:rsidRDefault="00DB6E76" w:rsidP="00EA7997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sz w:val="18"/>
                <w:szCs w:val="18"/>
              </w:rPr>
              <w:t xml:space="preserve">Yes: </w:t>
            </w:r>
          </w:p>
        </w:tc>
        <w:tc>
          <w:tcPr>
            <w:tcW w:w="3789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31F36B7E" w14:textId="4B5A62FE" w:rsidR="00DB6E76" w:rsidRPr="00DB6E76" w:rsidRDefault="00DB6E76" w:rsidP="00EA7997">
            <w:pPr>
              <w:spacing w:before="60" w:after="0" w:line="240" w:lineRule="auto"/>
              <w:rPr>
                <w:sz w:val="18"/>
                <w:szCs w:val="18"/>
              </w:rPr>
            </w:pPr>
            <w:r w:rsidRPr="41974172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DB6E76" w:rsidRPr="00DB6E76" w14:paraId="3E31F374" w14:textId="77777777" w:rsidTr="41974172">
        <w:trPr>
          <w:trHeight w:val="391"/>
        </w:trPr>
        <w:tc>
          <w:tcPr>
            <w:tcW w:w="5524" w:type="dxa"/>
            <w:gridSpan w:val="2"/>
            <w:vMerge w:val="restart"/>
            <w:tcBorders>
              <w:top w:val="single" w:sz="4" w:space="0" w:color="E8E8E8" w:themeColor="accent4"/>
              <w:right w:val="single" w:sz="4" w:space="0" w:color="E8E8E8" w:themeColor="accent4"/>
            </w:tcBorders>
            <w:shd w:val="clear" w:color="auto" w:fill="FFFFFF" w:themeFill="background1"/>
          </w:tcPr>
          <w:p w14:paraId="6A6C5A2B" w14:textId="77777777" w:rsidR="00DB6E76" w:rsidRPr="00DB6E76" w:rsidRDefault="00DB6E76" w:rsidP="00EA7997">
            <w:pPr>
              <w:pStyle w:val="Labels"/>
              <w:rPr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E8E8E8" w:themeColor="accent4"/>
              <w:bottom w:val="nil"/>
              <w:right w:val="nil"/>
            </w:tcBorders>
            <w:shd w:val="clear" w:color="auto" w:fill="FFFFFF" w:themeFill="background1"/>
          </w:tcPr>
          <w:p w14:paraId="59CC0D45" w14:textId="77777777" w:rsidR="00DB6E76" w:rsidRPr="00DB6E76" w:rsidRDefault="00DB6E76" w:rsidP="00EA7997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color w:val="FFFFFF" w:themeColor="background1"/>
                <w:sz w:val="18"/>
                <w:szCs w:val="18"/>
              </w:rPr>
              <w:t>0</w:t>
            </w:r>
            <w:r w:rsidRPr="00DB6E76">
              <w:rPr>
                <w:sz w:val="18"/>
                <w:szCs w:val="18"/>
              </w:rPr>
              <w:t>No: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0425EE41" w14:textId="7ED81E9C" w:rsidR="00DB6E76" w:rsidRPr="00DB6E76" w:rsidRDefault="00DB6E76" w:rsidP="00EA7997">
            <w:pPr>
              <w:spacing w:before="60" w:after="0" w:line="240" w:lineRule="auto"/>
              <w:rPr>
                <w:sz w:val="18"/>
                <w:szCs w:val="18"/>
              </w:rPr>
            </w:pPr>
            <w:r w:rsidRPr="00DB6E76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DB6E76" w14:paraId="35D56882" w14:textId="77777777" w:rsidTr="41974172">
        <w:trPr>
          <w:trHeight w:val="52"/>
        </w:trPr>
        <w:tc>
          <w:tcPr>
            <w:tcW w:w="5524" w:type="dxa"/>
            <w:gridSpan w:val="2"/>
            <w:vMerge/>
          </w:tcPr>
          <w:p w14:paraId="1D5579B1" w14:textId="77777777" w:rsidR="00DB6E76" w:rsidRDefault="00DB6E76" w:rsidP="00EA7997">
            <w:pPr>
              <w:pStyle w:val="Labels"/>
              <w:rPr>
                <w:sz w:val="22"/>
                <w:szCs w:val="28"/>
              </w:rPr>
            </w:pPr>
          </w:p>
        </w:tc>
        <w:tc>
          <w:tcPr>
            <w:tcW w:w="4497" w:type="dxa"/>
            <w:gridSpan w:val="2"/>
            <w:tcBorders>
              <w:top w:val="nil"/>
              <w:left w:val="single" w:sz="4" w:space="0" w:color="E8E8E8" w:themeColor="accent4"/>
            </w:tcBorders>
            <w:shd w:val="clear" w:color="auto" w:fill="FFFFFF" w:themeFill="background1"/>
          </w:tcPr>
          <w:p w14:paraId="732A38E4" w14:textId="77777777" w:rsidR="00DB6E76" w:rsidRDefault="00DB6E76" w:rsidP="00EA7997">
            <w:pPr>
              <w:spacing w:after="0" w:line="240" w:lineRule="auto"/>
            </w:pPr>
            <w:r w:rsidRPr="0071226C">
              <w:rPr>
                <w:sz w:val="18"/>
                <w:szCs w:val="18"/>
              </w:rPr>
              <w:t>(please tick accordingly)</w:t>
            </w:r>
          </w:p>
        </w:tc>
      </w:tr>
    </w:tbl>
    <w:p w14:paraId="02F1A8D4" w14:textId="77777777" w:rsidR="00DB6E76" w:rsidRPr="008114C3" w:rsidRDefault="00DB6E76" w:rsidP="00DB6E76">
      <w:pPr>
        <w:spacing w:before="120" w:after="0" w:line="240" w:lineRule="auto"/>
        <w:rPr>
          <w:color w:val="FF0000"/>
          <w:sz w:val="18"/>
          <w:szCs w:val="18"/>
        </w:rPr>
      </w:pPr>
      <w:r w:rsidRPr="008114C3">
        <w:rPr>
          <w:color w:val="FF0000"/>
          <w:sz w:val="18"/>
          <w:szCs w:val="18"/>
        </w:rPr>
        <w:t>Please detail ANY special CONTACT instructions about messages or confidentiality that the Counsellor needs</w:t>
      </w:r>
    </w:p>
    <w:p w14:paraId="19EC3810" w14:textId="4E1DAF73" w:rsidR="00DB6E76" w:rsidRPr="008114C3" w:rsidRDefault="00DB6E76" w:rsidP="00DB6E76">
      <w:pPr>
        <w:spacing w:after="0" w:line="240" w:lineRule="auto"/>
        <w:rPr>
          <w:color w:val="FF0000"/>
          <w:sz w:val="18"/>
          <w:szCs w:val="18"/>
        </w:rPr>
      </w:pPr>
      <w:r w:rsidRPr="008114C3">
        <w:rPr>
          <w:color w:val="FF0000"/>
          <w:sz w:val="18"/>
          <w:szCs w:val="18"/>
        </w:rPr>
        <w:t xml:space="preserve">to be aware of when they need to contact </w:t>
      </w:r>
      <w:r w:rsidR="00873D34">
        <w:rPr>
          <w:color w:val="FF0000"/>
          <w:sz w:val="18"/>
          <w:szCs w:val="18"/>
        </w:rPr>
        <w:t>the client</w:t>
      </w:r>
      <w:r w:rsidRPr="008114C3">
        <w:rPr>
          <w:color w:val="FF0000"/>
          <w:sz w:val="18"/>
          <w:szCs w:val="18"/>
        </w:rPr>
        <w:t>.</w:t>
      </w:r>
    </w:p>
    <w:p w14:paraId="55595D21" w14:textId="7126C1DA" w:rsidR="00DB6E76" w:rsidRPr="008114C3" w:rsidRDefault="00DB6E76" w:rsidP="008114C3">
      <w:pPr>
        <w:spacing w:after="0" w:line="240" w:lineRule="auto"/>
        <w:rPr>
          <w:sz w:val="6"/>
          <w:szCs w:val="6"/>
        </w:rPr>
      </w:pPr>
    </w:p>
    <w:p w14:paraId="31C3E80C" w14:textId="64CA6B88" w:rsidR="008114C3" w:rsidRPr="00DB6E76" w:rsidRDefault="008114C3" w:rsidP="008114C3">
      <w:pPr>
        <w:pStyle w:val="Heading1"/>
        <w:spacing w:before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Employer</w:t>
      </w:r>
      <w:r w:rsidRPr="00DB6E76">
        <w:rPr>
          <w:rFonts w:ascii="Calibri" w:hAnsi="Calibri" w:cs="Calibri"/>
          <w:sz w:val="24"/>
          <w:szCs w:val="24"/>
        </w:rPr>
        <w:t xml:space="preserve"> Details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838"/>
        <w:gridCol w:w="3119"/>
        <w:gridCol w:w="1701"/>
        <w:gridCol w:w="3274"/>
      </w:tblGrid>
      <w:tr w:rsidR="008114C3" w:rsidRPr="00FA3EB3" w14:paraId="7CA390FA" w14:textId="77777777" w:rsidTr="41974172">
        <w:trPr>
          <w:trHeight w:val="467"/>
        </w:trPr>
        <w:tc>
          <w:tcPr>
            <w:tcW w:w="1838" w:type="dxa"/>
          </w:tcPr>
          <w:p w14:paraId="43A9F265" w14:textId="71A7FD8F" w:rsidR="008114C3" w:rsidRPr="00DB6E76" w:rsidRDefault="008114C3" w:rsidP="00EA7997">
            <w:pPr>
              <w:pStyle w:val="Labels"/>
              <w:rPr>
                <w:szCs w:val="18"/>
              </w:rPr>
            </w:pPr>
            <w:r>
              <w:rPr>
                <w:szCs w:val="18"/>
              </w:rPr>
              <w:t>Referred By</w:t>
            </w:r>
            <w:r w:rsidRPr="00DB6E76">
              <w:rPr>
                <w:szCs w:val="18"/>
              </w:rPr>
              <w:t>:</w:t>
            </w:r>
          </w:p>
        </w:tc>
        <w:tc>
          <w:tcPr>
            <w:tcW w:w="3119" w:type="dxa"/>
            <w:shd w:val="clear" w:color="auto" w:fill="FFFFFF" w:themeFill="background1"/>
          </w:tcPr>
          <w:p w14:paraId="69C4E4F4" w14:textId="65948349" w:rsidR="008114C3" w:rsidRPr="00DB6E76" w:rsidRDefault="008114C3" w:rsidP="00EA7997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5B5145F3" w14:textId="5823040D" w:rsidR="008114C3" w:rsidRPr="008114C3" w:rsidRDefault="008114C3" w:rsidP="00EA7997">
            <w:pPr>
              <w:pStyle w:val="Labels"/>
            </w:pPr>
            <w:r>
              <w:t>Company:</w:t>
            </w:r>
            <w:r w:rsidR="191E21E7">
              <w:t xml:space="preserve"> </w:t>
            </w:r>
          </w:p>
        </w:tc>
        <w:tc>
          <w:tcPr>
            <w:tcW w:w="3274" w:type="dxa"/>
            <w:shd w:val="clear" w:color="auto" w:fill="FFFFFF" w:themeFill="background1"/>
          </w:tcPr>
          <w:p w14:paraId="57F567FF" w14:textId="525F4DE6" w:rsidR="008114C3" w:rsidRPr="00DB6E76" w:rsidRDefault="00E26BBD" w:rsidP="00EA7997">
            <w:pPr>
              <w:rPr>
                <w:sz w:val="18"/>
                <w:szCs w:val="18"/>
              </w:rPr>
            </w:pPr>
            <w:r>
              <w:t>Milton Keynes Hospital NHS Foundation Trust</w:t>
            </w:r>
          </w:p>
        </w:tc>
      </w:tr>
      <w:tr w:rsidR="008114C3" w:rsidRPr="00FA3EB3" w14:paraId="64402F4D" w14:textId="77777777" w:rsidTr="41974172">
        <w:tc>
          <w:tcPr>
            <w:tcW w:w="1838" w:type="dxa"/>
          </w:tcPr>
          <w:p w14:paraId="29FDC3E1" w14:textId="2D3C4EF7" w:rsidR="008114C3" w:rsidRPr="00DB6E76" w:rsidRDefault="008114C3" w:rsidP="00EA7997">
            <w:pPr>
              <w:pStyle w:val="Labels"/>
            </w:pPr>
            <w:r>
              <w:t>Job Title:</w:t>
            </w:r>
            <w:r w:rsidR="0345955F">
              <w:t xml:space="preserve"> </w:t>
            </w:r>
          </w:p>
        </w:tc>
        <w:tc>
          <w:tcPr>
            <w:tcW w:w="3119" w:type="dxa"/>
            <w:shd w:val="clear" w:color="auto" w:fill="FFFFFF" w:themeFill="background1"/>
          </w:tcPr>
          <w:p w14:paraId="0750485D" w14:textId="77777777" w:rsidR="008114C3" w:rsidRPr="00DB6E76" w:rsidRDefault="008114C3" w:rsidP="00EA7997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2DF4BF0D" w14:textId="77777777" w:rsidR="008114C3" w:rsidRPr="00DB6E76" w:rsidRDefault="008114C3" w:rsidP="00EA7997">
            <w:pPr>
              <w:pStyle w:val="Labels"/>
              <w:rPr>
                <w:szCs w:val="18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1521018" w14:textId="77777777" w:rsidR="008114C3" w:rsidRPr="00DB6E76" w:rsidRDefault="008114C3" w:rsidP="00EA7997">
            <w:pPr>
              <w:rPr>
                <w:sz w:val="18"/>
                <w:szCs w:val="18"/>
              </w:rPr>
            </w:pPr>
          </w:p>
        </w:tc>
      </w:tr>
    </w:tbl>
    <w:p w14:paraId="766BF7FD" w14:textId="79E4EAC2" w:rsidR="008114C3" w:rsidRPr="00DB6E76" w:rsidRDefault="008114C3" w:rsidP="008114C3">
      <w:pPr>
        <w:pStyle w:val="Heading1"/>
        <w:spacing w:before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Consent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524"/>
        <w:gridCol w:w="708"/>
        <w:gridCol w:w="3789"/>
      </w:tblGrid>
      <w:tr w:rsidR="008114C3" w:rsidRPr="00DB6E76" w14:paraId="0F9393B2" w14:textId="77777777" w:rsidTr="41974172">
        <w:trPr>
          <w:trHeight w:val="377"/>
        </w:trPr>
        <w:tc>
          <w:tcPr>
            <w:tcW w:w="5524" w:type="dxa"/>
            <w:vMerge w:val="restart"/>
          </w:tcPr>
          <w:p w14:paraId="4AF16035" w14:textId="27C67BEB" w:rsidR="008114C3" w:rsidRPr="00DB6E76" w:rsidRDefault="008114C3" w:rsidP="00EA7997">
            <w:pPr>
              <w:pStyle w:val="Labels"/>
              <w:rPr>
                <w:szCs w:val="18"/>
              </w:rPr>
            </w:pPr>
            <w:r>
              <w:rPr>
                <w:szCs w:val="18"/>
              </w:rPr>
              <w:t>*Has the client provided explicit consent</w:t>
            </w:r>
            <w:r w:rsidRPr="00DB6E76">
              <w:rPr>
                <w:szCs w:val="18"/>
              </w:rPr>
              <w:t>?</w:t>
            </w: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2904B822" w14:textId="77777777" w:rsidR="008114C3" w:rsidRPr="00DB6E76" w:rsidRDefault="008114C3" w:rsidP="00EA7997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sz w:val="18"/>
                <w:szCs w:val="18"/>
              </w:rPr>
              <w:t xml:space="preserve">Yes: </w:t>
            </w:r>
          </w:p>
        </w:tc>
        <w:tc>
          <w:tcPr>
            <w:tcW w:w="3789" w:type="dxa"/>
            <w:tcBorders>
              <w:left w:val="nil"/>
              <w:bottom w:val="nil"/>
            </w:tcBorders>
            <w:shd w:val="clear" w:color="auto" w:fill="FFFFFF" w:themeFill="background1"/>
          </w:tcPr>
          <w:p w14:paraId="3518B2E4" w14:textId="7DAE2E79" w:rsidR="008114C3" w:rsidRPr="00DB6E76" w:rsidRDefault="008114C3" w:rsidP="00EA7997">
            <w:pPr>
              <w:spacing w:before="60" w:after="0" w:line="240" w:lineRule="auto"/>
              <w:rPr>
                <w:sz w:val="18"/>
                <w:szCs w:val="18"/>
              </w:rPr>
            </w:pPr>
            <w:r w:rsidRPr="41974172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8114C3" w:rsidRPr="00DB6E76" w14:paraId="23DDD878" w14:textId="77777777" w:rsidTr="41974172">
        <w:trPr>
          <w:trHeight w:val="391"/>
        </w:trPr>
        <w:tc>
          <w:tcPr>
            <w:tcW w:w="5524" w:type="dxa"/>
            <w:vMerge/>
          </w:tcPr>
          <w:p w14:paraId="2B95D65A" w14:textId="77777777" w:rsidR="008114C3" w:rsidRPr="00DB6E76" w:rsidRDefault="008114C3" w:rsidP="00EA7997">
            <w:pPr>
              <w:pStyle w:val="Labels"/>
              <w:rPr>
                <w:szCs w:val="18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E4D0780" w14:textId="77777777" w:rsidR="008114C3" w:rsidRPr="00DB6E76" w:rsidRDefault="008114C3" w:rsidP="00EA7997">
            <w:pPr>
              <w:spacing w:before="120" w:after="0" w:line="240" w:lineRule="auto"/>
              <w:rPr>
                <w:sz w:val="18"/>
                <w:szCs w:val="18"/>
              </w:rPr>
            </w:pPr>
            <w:r w:rsidRPr="00DB6E76">
              <w:rPr>
                <w:color w:val="FFFFFF" w:themeColor="background1"/>
                <w:sz w:val="18"/>
                <w:szCs w:val="18"/>
              </w:rPr>
              <w:t>0</w:t>
            </w:r>
            <w:r w:rsidRPr="00DB6E76">
              <w:rPr>
                <w:sz w:val="18"/>
                <w:szCs w:val="18"/>
              </w:rPr>
              <w:t>No: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5C2573F1" w14:textId="77777777" w:rsidR="008114C3" w:rsidRPr="00DB6E76" w:rsidRDefault="008114C3" w:rsidP="00EA7997">
            <w:pPr>
              <w:spacing w:before="60" w:after="0" w:line="240" w:lineRule="auto"/>
              <w:rPr>
                <w:sz w:val="18"/>
                <w:szCs w:val="18"/>
              </w:rPr>
            </w:pPr>
            <w:r w:rsidRPr="00DB6E76">
              <w:rPr>
                <w:rFonts w:ascii="Wingdings" w:eastAsia="Wingdings" w:hAnsi="Wingdings" w:cs="Wingdings"/>
                <w:sz w:val="32"/>
                <w:szCs w:val="32"/>
              </w:rPr>
              <w:t>¨</w:t>
            </w:r>
          </w:p>
        </w:tc>
      </w:tr>
      <w:tr w:rsidR="008114C3" w14:paraId="5E691A1D" w14:textId="77777777" w:rsidTr="41974172">
        <w:trPr>
          <w:trHeight w:val="52"/>
        </w:trPr>
        <w:tc>
          <w:tcPr>
            <w:tcW w:w="5524" w:type="dxa"/>
            <w:vMerge/>
          </w:tcPr>
          <w:p w14:paraId="10C626FF" w14:textId="77777777" w:rsidR="008114C3" w:rsidRDefault="008114C3" w:rsidP="00EA7997">
            <w:pPr>
              <w:pStyle w:val="Labels"/>
              <w:rPr>
                <w:sz w:val="22"/>
                <w:szCs w:val="28"/>
              </w:rPr>
            </w:pPr>
          </w:p>
        </w:tc>
        <w:tc>
          <w:tcPr>
            <w:tcW w:w="4497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1CD2CF58" w14:textId="77777777" w:rsidR="008114C3" w:rsidRDefault="008114C3" w:rsidP="00EA7997">
            <w:pPr>
              <w:spacing w:after="0" w:line="240" w:lineRule="auto"/>
            </w:pPr>
            <w:r w:rsidRPr="0071226C">
              <w:rPr>
                <w:sz w:val="18"/>
                <w:szCs w:val="18"/>
              </w:rPr>
              <w:t>(please tick accordingly)</w:t>
            </w:r>
          </w:p>
        </w:tc>
      </w:tr>
    </w:tbl>
    <w:p w14:paraId="2B1EA843" w14:textId="77777777" w:rsidR="00B21E38" w:rsidRDefault="008114C3" w:rsidP="00B21E38">
      <w:pPr>
        <w:spacing w:after="0" w:line="240" w:lineRule="auto"/>
        <w:rPr>
          <w:color w:val="FF0000"/>
          <w:sz w:val="20"/>
          <w:szCs w:val="20"/>
        </w:rPr>
      </w:pPr>
      <w:r w:rsidRPr="00B21E38">
        <w:rPr>
          <w:color w:val="FF0000"/>
          <w:sz w:val="20"/>
          <w:szCs w:val="20"/>
        </w:rPr>
        <w:t xml:space="preserve">IMPORTANT! </w:t>
      </w:r>
      <w:r w:rsidR="00B21E38" w:rsidRPr="00B21E38">
        <w:rPr>
          <w:color w:val="FF0000"/>
          <w:sz w:val="20"/>
          <w:szCs w:val="20"/>
        </w:rPr>
        <w:t>P</w:t>
      </w:r>
      <w:r w:rsidRPr="00B21E38">
        <w:rPr>
          <w:color w:val="FF0000"/>
          <w:sz w:val="20"/>
          <w:szCs w:val="20"/>
        </w:rPr>
        <w:t xml:space="preserve">lease be aware that </w:t>
      </w:r>
      <w:r w:rsidR="00B21E38" w:rsidRPr="00B21E38">
        <w:rPr>
          <w:color w:val="FF0000"/>
          <w:sz w:val="20"/>
          <w:szCs w:val="20"/>
        </w:rPr>
        <w:t>we</w:t>
      </w:r>
      <w:r w:rsidRPr="00B21E38">
        <w:rPr>
          <w:color w:val="FF0000"/>
          <w:sz w:val="20"/>
          <w:szCs w:val="20"/>
        </w:rPr>
        <w:t xml:space="preserve"> are required </w:t>
      </w:r>
      <w:r w:rsidRPr="00B21E38">
        <w:rPr>
          <w:color w:val="FF0000"/>
          <w:sz w:val="20"/>
          <w:szCs w:val="20"/>
          <w:u w:val="single"/>
        </w:rPr>
        <w:t>BY LAW</w:t>
      </w:r>
      <w:r w:rsidRPr="00B21E38">
        <w:rPr>
          <w:color w:val="FF0000"/>
          <w:sz w:val="20"/>
          <w:szCs w:val="20"/>
        </w:rPr>
        <w:t xml:space="preserve"> to have obtained </w:t>
      </w:r>
      <w:r w:rsidRPr="00B21E38">
        <w:rPr>
          <w:color w:val="FF0000"/>
          <w:sz w:val="20"/>
          <w:szCs w:val="20"/>
          <w:u w:val="single"/>
        </w:rPr>
        <w:t>EXPLICIT consent</w:t>
      </w:r>
      <w:r w:rsidR="00B21E38" w:rsidRPr="00B21E38">
        <w:rPr>
          <w:color w:val="FF0000"/>
          <w:sz w:val="20"/>
          <w:szCs w:val="20"/>
        </w:rPr>
        <w:t xml:space="preserve"> from the above individual</w:t>
      </w:r>
    </w:p>
    <w:p w14:paraId="2C7BFC37" w14:textId="77777777" w:rsidR="00B21E38" w:rsidRDefault="008114C3" w:rsidP="00B21E38">
      <w:pPr>
        <w:spacing w:after="0" w:line="240" w:lineRule="auto"/>
        <w:rPr>
          <w:color w:val="FF0000"/>
          <w:sz w:val="20"/>
          <w:szCs w:val="20"/>
        </w:rPr>
      </w:pPr>
      <w:r w:rsidRPr="00B21E38">
        <w:rPr>
          <w:color w:val="FF0000"/>
          <w:sz w:val="20"/>
          <w:szCs w:val="20"/>
        </w:rPr>
        <w:t xml:space="preserve">and have </w:t>
      </w:r>
      <w:r w:rsidRPr="00B21E38">
        <w:rPr>
          <w:color w:val="FF0000"/>
          <w:sz w:val="20"/>
          <w:szCs w:val="20"/>
          <w:u w:val="single"/>
        </w:rPr>
        <w:t>verifiable evidence</w:t>
      </w:r>
      <w:r w:rsidRPr="00B21E38">
        <w:rPr>
          <w:color w:val="FF0000"/>
          <w:sz w:val="20"/>
          <w:szCs w:val="20"/>
        </w:rPr>
        <w:t xml:space="preserve"> of that in the event of a compliance audit by </w:t>
      </w:r>
      <w:proofErr w:type="gramStart"/>
      <w:r w:rsidRPr="00B21E38">
        <w:rPr>
          <w:color w:val="FF0000"/>
          <w:sz w:val="20"/>
          <w:szCs w:val="20"/>
        </w:rPr>
        <w:t>ourselves</w:t>
      </w:r>
      <w:proofErr w:type="gramEnd"/>
      <w:r w:rsidRPr="00B21E38">
        <w:rPr>
          <w:color w:val="FF0000"/>
          <w:sz w:val="20"/>
          <w:szCs w:val="20"/>
        </w:rPr>
        <w:t xml:space="preserve"> or the Regulator. </w:t>
      </w:r>
    </w:p>
    <w:p w14:paraId="09EBA533" w14:textId="371662E6" w:rsidR="008114C3" w:rsidRDefault="008114C3" w:rsidP="00B21E38">
      <w:pPr>
        <w:spacing w:after="0" w:line="240" w:lineRule="auto"/>
        <w:rPr>
          <w:color w:val="FF0000"/>
          <w:sz w:val="20"/>
          <w:szCs w:val="20"/>
        </w:rPr>
      </w:pPr>
      <w:r w:rsidRPr="00B21E38">
        <w:rPr>
          <w:color w:val="FF0000"/>
          <w:sz w:val="20"/>
          <w:szCs w:val="20"/>
        </w:rPr>
        <w:t>If you do NOT have this</w:t>
      </w:r>
      <w:r w:rsidR="00B21E38">
        <w:rPr>
          <w:color w:val="FF0000"/>
          <w:sz w:val="20"/>
          <w:szCs w:val="20"/>
        </w:rPr>
        <w:t>,</w:t>
      </w:r>
      <w:r w:rsidRPr="00B21E38">
        <w:rPr>
          <w:color w:val="FF0000"/>
          <w:sz w:val="20"/>
          <w:szCs w:val="20"/>
        </w:rPr>
        <w:t xml:space="preserve"> you CANNOT process the personal data of this data subject or complete this referral form. </w:t>
      </w:r>
    </w:p>
    <w:p w14:paraId="70DCF2BC" w14:textId="77777777" w:rsidR="00B21E38" w:rsidRDefault="00B21E38" w:rsidP="00B21E38">
      <w:pPr>
        <w:spacing w:after="0" w:line="240" w:lineRule="auto"/>
        <w:rPr>
          <w:color w:val="FF0000"/>
          <w:sz w:val="20"/>
          <w:szCs w:val="20"/>
        </w:rPr>
      </w:pPr>
    </w:p>
    <w:p w14:paraId="05ED928A" w14:textId="77777777" w:rsidR="00B21E38" w:rsidRPr="00B21E38" w:rsidRDefault="00B21E38" w:rsidP="00B21E38">
      <w:pPr>
        <w:spacing w:after="0" w:line="120" w:lineRule="auto"/>
        <w:rPr>
          <w:color w:val="FF0000"/>
          <w:sz w:val="20"/>
          <w:szCs w:val="20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2632"/>
        <w:gridCol w:w="1418"/>
        <w:gridCol w:w="270"/>
        <w:gridCol w:w="810"/>
        <w:gridCol w:w="3500"/>
      </w:tblGrid>
      <w:tr w:rsidR="00687CFB" w:rsidRPr="00FA3EB3" w14:paraId="207AA333" w14:textId="77777777" w:rsidTr="41974172">
        <w:trPr>
          <w:trHeight w:val="360"/>
        </w:trPr>
        <w:tc>
          <w:tcPr>
            <w:tcW w:w="2160" w:type="dxa"/>
            <w:vAlign w:val="center"/>
          </w:tcPr>
          <w:p w14:paraId="3A2E0829" w14:textId="45078DB4" w:rsidR="00687CFB" w:rsidRPr="00FA3EB3" w:rsidRDefault="00B21E38" w:rsidP="00232876">
            <w:pPr>
              <w:pStyle w:val="NoSpacing"/>
            </w:pPr>
            <w:r>
              <w:t>Signature:</w:t>
            </w:r>
          </w:p>
        </w:tc>
        <w:tc>
          <w:tcPr>
            <w:tcW w:w="4050" w:type="dxa"/>
            <w:gridSpan w:val="2"/>
            <w:shd w:val="clear" w:color="auto" w:fill="FFFFFF" w:themeFill="background1"/>
            <w:vAlign w:val="center"/>
          </w:tcPr>
          <w:p w14:paraId="12FBE1DE" w14:textId="1E39C282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6414B45F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810" w:type="dxa"/>
            <w:vAlign w:val="center"/>
          </w:tcPr>
          <w:p w14:paraId="09589F98" w14:textId="528AEF97" w:rsidR="00687CFB" w:rsidRPr="00FA3EB3" w:rsidRDefault="00B21E38" w:rsidP="00232876">
            <w:pPr>
              <w:pStyle w:val="NoSpacing"/>
            </w:pPr>
            <w:r>
              <w:t>Name</w:t>
            </w:r>
          </w:p>
        </w:tc>
        <w:tc>
          <w:tcPr>
            <w:tcW w:w="3500" w:type="dxa"/>
            <w:shd w:val="clear" w:color="auto" w:fill="FFFFFF" w:themeFill="background1"/>
            <w:vAlign w:val="center"/>
          </w:tcPr>
          <w:p w14:paraId="57080D28" w14:textId="5F3C9D4F" w:rsidR="00687CFB" w:rsidRPr="00FA3EB3" w:rsidRDefault="00687CFB" w:rsidP="00232876">
            <w:pPr>
              <w:pStyle w:val="NoSpacing"/>
            </w:pPr>
          </w:p>
          <w:p w14:paraId="27EF4018" w14:textId="1153944D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318FC88C" w14:textId="77777777" w:rsidTr="41974172">
        <w:trPr>
          <w:trHeight w:val="360"/>
        </w:trPr>
        <w:tc>
          <w:tcPr>
            <w:tcW w:w="2160" w:type="dxa"/>
            <w:shd w:val="clear" w:color="auto" w:fill="auto"/>
          </w:tcPr>
          <w:p w14:paraId="1BD3A423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ECACFE61E86E46DAA1A44C6F3E8801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gridSpan w:val="2"/>
                <w:shd w:val="clear" w:color="auto" w:fill="auto"/>
              </w:tcPr>
              <w:p w14:paraId="214C8691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0FD336D4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34EB27CD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0B38785F53934AFEB251C1C624EFE4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3C62B392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  <w:tr w:rsidR="00B21E38" w:rsidRPr="00FA3EB3" w14:paraId="1682DBEC" w14:textId="77777777" w:rsidTr="41974172">
        <w:trPr>
          <w:gridAfter w:val="4"/>
          <w:wAfter w:w="5998" w:type="dxa"/>
          <w:trHeight w:val="360"/>
        </w:trPr>
        <w:tc>
          <w:tcPr>
            <w:tcW w:w="2160" w:type="dxa"/>
            <w:vAlign w:val="center"/>
          </w:tcPr>
          <w:p w14:paraId="4430B3CE" w14:textId="2567CA68" w:rsidR="00B21E38" w:rsidRPr="00FA3EB3" w:rsidRDefault="00B21E38" w:rsidP="00232876">
            <w:pPr>
              <w:pStyle w:val="NoSpacing"/>
            </w:pPr>
            <w:r>
              <w:t>Date of Signature: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6C45F24" w14:textId="336BC035" w:rsidR="00B21E38" w:rsidRPr="00FA3EB3" w:rsidRDefault="00B21E38" w:rsidP="00232876">
            <w:pPr>
              <w:pStyle w:val="NoSpacing"/>
            </w:pPr>
          </w:p>
        </w:tc>
      </w:tr>
    </w:tbl>
    <w:p w14:paraId="4F837D23" w14:textId="77777777" w:rsidR="00687CFB" w:rsidRPr="00FA3EB3" w:rsidRDefault="00687CFB" w:rsidP="00FD35A6"/>
    <w:p w14:paraId="71919284" w14:textId="283C1DBC" w:rsidR="41974172" w:rsidRDefault="41974172" w:rsidP="41974172"/>
    <w:p w14:paraId="33A5444A" w14:textId="47B9894B" w:rsidR="26D30331" w:rsidRDefault="26D30331" w:rsidP="41974172"/>
    <w:sectPr w:rsidR="26D30331" w:rsidSect="00B21E38">
      <w:headerReference w:type="default" r:id="rId12"/>
      <w:footerReference w:type="default" r:id="rId13"/>
      <w:pgSz w:w="12240" w:h="15840"/>
      <w:pgMar w:top="360" w:right="720" w:bottom="284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A4C1F" w14:textId="77777777" w:rsidR="00ED37F1" w:rsidRDefault="00ED37F1" w:rsidP="001A0130">
      <w:pPr>
        <w:spacing w:after="0" w:line="240" w:lineRule="auto"/>
      </w:pPr>
      <w:r>
        <w:separator/>
      </w:r>
    </w:p>
  </w:endnote>
  <w:endnote w:type="continuationSeparator" w:id="0">
    <w:p w14:paraId="363C2197" w14:textId="77777777" w:rsidR="00ED37F1" w:rsidRDefault="00ED37F1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7BEBB" w14:textId="15AFE365" w:rsidR="00A671FF" w:rsidRPr="00A671FF" w:rsidRDefault="00A671FF">
    <w:pPr>
      <w:pStyle w:val="Footer"/>
      <w:rPr>
        <w:sz w:val="14"/>
        <w:szCs w:val="14"/>
      </w:rPr>
    </w:pPr>
    <w:r>
      <w:rPr>
        <w:sz w:val="14"/>
        <w:szCs w:val="14"/>
      </w:rPr>
      <w:t>Uncontrolled when printed V1.3 11/5/20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81A8E" w14:textId="77777777" w:rsidR="00ED37F1" w:rsidRDefault="00ED37F1" w:rsidP="001A0130">
      <w:pPr>
        <w:spacing w:after="0" w:line="240" w:lineRule="auto"/>
      </w:pPr>
      <w:r>
        <w:separator/>
      </w:r>
    </w:p>
  </w:footnote>
  <w:footnote w:type="continuationSeparator" w:id="0">
    <w:p w14:paraId="675E7687" w14:textId="77777777" w:rsidR="00ED37F1" w:rsidRDefault="00ED37F1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FDBDE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222319" wp14:editId="64191DC1">
              <wp:simplePos x="0" y="0"/>
              <wp:positionH relativeFrom="page">
                <wp:posOffset>238125</wp:posOffset>
              </wp:positionH>
              <wp:positionV relativeFrom="page">
                <wp:posOffset>180976</wp:posOffset>
              </wp:positionV>
              <wp:extent cx="7287768" cy="9296400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296400"/>
                        <a:chOff x="0" y="-57144"/>
                        <a:chExt cx="7289800" cy="9581417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07778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57144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dec="http://schemas.microsoft.com/office/drawing/2017/decorative" xmlns:a="http://schemas.openxmlformats.org/drawingml/2006/main">
          <w:pict w14:anchorId="0F9EDABC">
            <v:group id="Group 26" style="position:absolute;margin-left:18.75pt;margin-top:14.25pt;width:573.85pt;height:732pt;z-index:251664384;mso-position-horizontal-relative:page;mso-position-vertical-relative:page;mso-width-relative:margin;mso-height-relative:margin" coordsize="72898,95814" coordorigin=",-571" o:spid="_x0000_s1026" w14:anchorId="3C1CFA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zvNZSC&#10;AAAAGXRFWHRTb2Z0d2FyZQBBZG9iZSBJbWFnZVJlYWR5ccllPAAAAyZpVFh0WE1MOmNvbS5hZG9i&#10;ZS54bXAAAAAA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">
              <v:rect id="Rectangle 3" style="position:absolute;top:12077;width:72877;height:83165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/>
              <v:rect id="Rectangle 4" style="position:absolute;left:69113;top:609;width:3244;height:3245;visibility:visible;mso-wrap-style:square;v-text-anchor:middle" o:spid="_x0000_s1028" fillcolor="#548dd4 [1951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top:-571;width:72898;height:12585;visibility:visible;mso-wrap-style:square" coordsize="7289800,1258570" o:spid="_x0000_s1029" type="#_x0000_t75" path="m,l6889638,r400162,400162l7289800,1258570,,12585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>
                <v:imagedata o:title="" r:id="rId2"/>
                <v:formulas/>
                <v:path o:connecttype="custom" o:connectlocs="0,0;6889638,0;7289800,400162;7289800,1258570;0,1258570;0,0" o:connectangles="0,0,0,0,0,0" o:extrusionok="t"/>
              </v:shape>
              <v:group id="Group 21" style="position:absolute;left:2057;top:3124;width:6444;height:6444" coordsize="6444,6444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style="position:absolute;width:6444;height:6444;visibility:visible;mso-wrap-style:square;v-text-anchor:middle" o:spid="_x0000_s1031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>
                  <v:fill opacity="15677f"/>
                </v:oval>
                <v:group id="Group 22" style="position:absolute;left:1447;top:1447;width:3561;height:3600" alt="Icon Information Update" coordsize="41381,41843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style="position:absolute;top:2028;width:39147;height:39815;visibility:visible;mso-wrap-style:square;v-text-anchor:middle" coordsize="3914775,3981450" o:spid="_x0000_s1033" filled="f" stroked="f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style="position:absolute;left:12711;width:28670;height:28956;visibility:visible;mso-wrap-style:square;v-text-anchor:middle" coordsize="2867025,2895600" o:spid="_x0000_s1034" filled="f" stroked="f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868E7"/>
    <w:multiLevelType w:val="hybridMultilevel"/>
    <w:tmpl w:val="76FAB55A"/>
    <w:lvl w:ilvl="0" w:tplc="60B8E6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415D87"/>
    <w:rsid w:val="00022AD4"/>
    <w:rsid w:val="00182CBE"/>
    <w:rsid w:val="00186A3D"/>
    <w:rsid w:val="001A0130"/>
    <w:rsid w:val="00232876"/>
    <w:rsid w:val="00267116"/>
    <w:rsid w:val="002F58E0"/>
    <w:rsid w:val="00355DEE"/>
    <w:rsid w:val="003B49EC"/>
    <w:rsid w:val="003D55FB"/>
    <w:rsid w:val="00402433"/>
    <w:rsid w:val="00415D87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6D2D8C"/>
    <w:rsid w:val="0071226C"/>
    <w:rsid w:val="007718C6"/>
    <w:rsid w:val="00783FB9"/>
    <w:rsid w:val="007937AD"/>
    <w:rsid w:val="007B6972"/>
    <w:rsid w:val="007D2A1E"/>
    <w:rsid w:val="007E5498"/>
    <w:rsid w:val="007E66A4"/>
    <w:rsid w:val="007F4F2B"/>
    <w:rsid w:val="008045C5"/>
    <w:rsid w:val="008114C3"/>
    <w:rsid w:val="00835F7E"/>
    <w:rsid w:val="00866BB6"/>
    <w:rsid w:val="00872D54"/>
    <w:rsid w:val="00873D34"/>
    <w:rsid w:val="009250F9"/>
    <w:rsid w:val="00954FFB"/>
    <w:rsid w:val="00956B1C"/>
    <w:rsid w:val="009E70CA"/>
    <w:rsid w:val="00A01E92"/>
    <w:rsid w:val="00A671FF"/>
    <w:rsid w:val="00B21E38"/>
    <w:rsid w:val="00B517DF"/>
    <w:rsid w:val="00B801D0"/>
    <w:rsid w:val="00BA66C3"/>
    <w:rsid w:val="00CB16D2"/>
    <w:rsid w:val="00CD05DC"/>
    <w:rsid w:val="00CD5B0D"/>
    <w:rsid w:val="00D5245E"/>
    <w:rsid w:val="00DB3723"/>
    <w:rsid w:val="00DB6E76"/>
    <w:rsid w:val="00DC1831"/>
    <w:rsid w:val="00E26BBD"/>
    <w:rsid w:val="00E3286D"/>
    <w:rsid w:val="00E413DD"/>
    <w:rsid w:val="00E75691"/>
    <w:rsid w:val="00ED37F1"/>
    <w:rsid w:val="00F40180"/>
    <w:rsid w:val="00F53FDC"/>
    <w:rsid w:val="00FA3EB3"/>
    <w:rsid w:val="00FD35A6"/>
    <w:rsid w:val="0345955F"/>
    <w:rsid w:val="053AD29B"/>
    <w:rsid w:val="0B90B0E3"/>
    <w:rsid w:val="135E7ADE"/>
    <w:rsid w:val="1674C555"/>
    <w:rsid w:val="191E21E7"/>
    <w:rsid w:val="2267ED92"/>
    <w:rsid w:val="26D30331"/>
    <w:rsid w:val="284B06DE"/>
    <w:rsid w:val="2912820D"/>
    <w:rsid w:val="3868B517"/>
    <w:rsid w:val="3C47DCC8"/>
    <w:rsid w:val="3E71BC4C"/>
    <w:rsid w:val="414624DF"/>
    <w:rsid w:val="41974172"/>
    <w:rsid w:val="451007A0"/>
    <w:rsid w:val="4613F07F"/>
    <w:rsid w:val="47D57A9C"/>
    <w:rsid w:val="4A8BABA9"/>
    <w:rsid w:val="4D5EE184"/>
    <w:rsid w:val="4E975FBC"/>
    <w:rsid w:val="5394200A"/>
    <w:rsid w:val="54E54874"/>
    <w:rsid w:val="5510E426"/>
    <w:rsid w:val="59A69494"/>
    <w:rsid w:val="5DC1689B"/>
    <w:rsid w:val="681304FE"/>
    <w:rsid w:val="6915C9EF"/>
    <w:rsid w:val="6B0AFF79"/>
    <w:rsid w:val="6D6C9897"/>
    <w:rsid w:val="6E410CFE"/>
    <w:rsid w:val="720E981E"/>
    <w:rsid w:val="730E8581"/>
    <w:rsid w:val="73F0C47E"/>
    <w:rsid w:val="75544D33"/>
    <w:rsid w:val="7DA201B3"/>
    <w:rsid w:val="7F44B257"/>
    <w:rsid w:val="7F80A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1EDA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3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FB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6E76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vup.tercltd.co.uk/UK/PrivacyPolicy.awp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Watson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ACFE61E86E46DAA1A44C6F3E880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1E648-2F08-433E-855E-60E7CA1B2279}"/>
      </w:docPartPr>
      <w:docPartBody>
        <w:p w:rsidR="00375F07" w:rsidRDefault="00186A3D">
          <w:pPr>
            <w:pStyle w:val="ECACFE61E86E46DAA1A44C6F3E8801EA"/>
          </w:pPr>
          <w:r w:rsidRPr="00FA3EB3">
            <w:t>Signature of the Person Submitting this Form</w:t>
          </w:r>
        </w:p>
      </w:docPartBody>
    </w:docPart>
    <w:docPart>
      <w:docPartPr>
        <w:name w:val="0B38785F53934AFEB251C1C624EFE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C8FA-DD28-49CF-BCB1-BA98055DBE2F}"/>
      </w:docPartPr>
      <w:docPartBody>
        <w:p w:rsidR="00375F07" w:rsidRDefault="00186A3D">
          <w:pPr>
            <w:pStyle w:val="0B38785F53934AFEB251C1C624EFE467"/>
          </w:pPr>
          <w:r w:rsidRPr="00FA3EB3">
            <w:t>Name of the Person Submitting this Form (print)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4C"/>
    <w:rsid w:val="00186A3D"/>
    <w:rsid w:val="002C4BD6"/>
    <w:rsid w:val="00373F20"/>
    <w:rsid w:val="00375F07"/>
    <w:rsid w:val="007D3395"/>
    <w:rsid w:val="009F744C"/>
    <w:rsid w:val="00CE3F3A"/>
    <w:rsid w:val="00E1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3E92B9307441DFBF7600EDABC3A0CD">
    <w:name w:val="2E3E92B9307441DFBF7600EDABC3A0CD"/>
  </w:style>
  <w:style w:type="paragraph" w:customStyle="1" w:styleId="682AC98BADA34BE6906F865E829DDAC5">
    <w:name w:val="682AC98BADA34BE6906F865E829DDAC5"/>
  </w:style>
  <w:style w:type="paragraph" w:customStyle="1" w:styleId="EF5BF01458AA41D8AA4FBD8C85342228">
    <w:name w:val="EF5BF01458AA41D8AA4FBD8C85342228"/>
  </w:style>
  <w:style w:type="paragraph" w:customStyle="1" w:styleId="0D9AFF491971434E85CCB91419031BB7">
    <w:name w:val="0D9AFF491971434E85CCB91419031BB7"/>
  </w:style>
  <w:style w:type="paragraph" w:customStyle="1" w:styleId="47B429CA5A7A49A7BCDBDC0EC656FF74">
    <w:name w:val="47B429CA5A7A49A7BCDBDC0EC656FF74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  <w:lang w:val="en-US" w:eastAsia="en-US"/>
    </w:rPr>
  </w:style>
  <w:style w:type="paragraph" w:customStyle="1" w:styleId="E58383912B2E4F11BD369B17FFD08E21">
    <w:name w:val="E58383912B2E4F11BD369B17FFD08E21"/>
  </w:style>
  <w:style w:type="paragraph" w:customStyle="1" w:styleId="31521668FE3C43B9BD1EED4FFA9C71CD">
    <w:name w:val="31521668FE3C43B9BD1EED4FFA9C71CD"/>
  </w:style>
  <w:style w:type="paragraph" w:customStyle="1" w:styleId="25CD1C50887C492FBE54E71201247A6A">
    <w:name w:val="25CD1C50887C492FBE54E71201247A6A"/>
  </w:style>
  <w:style w:type="paragraph" w:customStyle="1" w:styleId="91417D91BED54A3091721A186A96675F">
    <w:name w:val="91417D91BED54A3091721A186A96675F"/>
  </w:style>
  <w:style w:type="paragraph" w:customStyle="1" w:styleId="8FF0F5F549AE4471943263C60FA40D62">
    <w:name w:val="8FF0F5F549AE4471943263C60FA40D62"/>
  </w:style>
  <w:style w:type="paragraph" w:customStyle="1" w:styleId="0D26C0C50C5E416CACD19DD360EAB2D5">
    <w:name w:val="0D26C0C50C5E416CACD19DD360EAB2D5"/>
  </w:style>
  <w:style w:type="paragraph" w:customStyle="1" w:styleId="4F246193316945258A4B5E4D11D85444">
    <w:name w:val="4F246193316945258A4B5E4D11D85444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5A547A8C7D04CF8826E2779EF8EFEAD">
    <w:name w:val="25A547A8C7D04CF8826E2779EF8EFEAD"/>
  </w:style>
  <w:style w:type="paragraph" w:customStyle="1" w:styleId="19C527DF6B42473CBC06750D377DCDFF">
    <w:name w:val="19C527DF6B42473CBC06750D377DCDFF"/>
  </w:style>
  <w:style w:type="paragraph" w:customStyle="1" w:styleId="0230BA052C1F4158ABF84E18A1DDE6CB">
    <w:name w:val="0230BA052C1F4158ABF84E18A1DDE6CB"/>
  </w:style>
  <w:style w:type="paragraph" w:customStyle="1" w:styleId="73561E0290F24E4C80385B43AA7E4A15">
    <w:name w:val="73561E0290F24E4C80385B43AA7E4A15"/>
  </w:style>
  <w:style w:type="paragraph" w:customStyle="1" w:styleId="C8FCEA9B40054DB087C0F4E7DC09F9E9">
    <w:name w:val="C8FCEA9B40054DB087C0F4E7DC09F9E9"/>
  </w:style>
  <w:style w:type="paragraph" w:customStyle="1" w:styleId="C475A7A034CA45D886C3D330084A7534">
    <w:name w:val="C475A7A034CA45D886C3D330084A7534"/>
  </w:style>
  <w:style w:type="paragraph" w:customStyle="1" w:styleId="CC6F77ABDA0A47349838EBE3B23951EA">
    <w:name w:val="CC6F77ABDA0A47349838EBE3B23951EA"/>
  </w:style>
  <w:style w:type="paragraph" w:customStyle="1" w:styleId="301409CABBB04EDF9732E98E11594EBF">
    <w:name w:val="301409CABBB04EDF9732E98E11594EBF"/>
  </w:style>
  <w:style w:type="paragraph" w:customStyle="1" w:styleId="8E7D32981B214E2DA8AD5206000FAA6A">
    <w:name w:val="8E7D32981B214E2DA8AD5206000FAA6A"/>
  </w:style>
  <w:style w:type="paragraph" w:customStyle="1" w:styleId="D5561D2E33DE44C4A95CA4E9B244E032">
    <w:name w:val="D5561D2E33DE44C4A95CA4E9B244E032"/>
  </w:style>
  <w:style w:type="paragraph" w:customStyle="1" w:styleId="C1384C6E9716402183DF28EAEE6AB63E">
    <w:name w:val="C1384C6E9716402183DF28EAEE6AB63E"/>
  </w:style>
  <w:style w:type="paragraph" w:customStyle="1" w:styleId="ECACFE61E86E46DAA1A44C6F3E8801EA">
    <w:name w:val="ECACFE61E86E46DAA1A44C6F3E8801EA"/>
  </w:style>
  <w:style w:type="paragraph" w:customStyle="1" w:styleId="0B38785F53934AFEB251C1C624EFE467">
    <w:name w:val="0B38785F53934AFEB251C1C624EFE467"/>
  </w:style>
  <w:style w:type="paragraph" w:customStyle="1" w:styleId="1FCFECEC94864EE1AC3B3502C9F7FD9D">
    <w:name w:val="1FCFECEC94864EE1AC3B3502C9F7FD9D"/>
  </w:style>
  <w:style w:type="paragraph" w:customStyle="1" w:styleId="16130044DE1046CA94199F992BF3F0BF">
    <w:name w:val="16130044DE1046CA94199F992BF3F0BF"/>
  </w:style>
  <w:style w:type="paragraph" w:customStyle="1" w:styleId="FAC412FD5A56415EB369FE4E16B81A2E">
    <w:name w:val="FAC412FD5A56415EB369FE4E16B81A2E"/>
  </w:style>
  <w:style w:type="paragraph" w:customStyle="1" w:styleId="7C2886D26CD146F4AC4B49E0AF8F0EB3">
    <w:name w:val="7C2886D26CD146F4AC4B49E0AF8F0EB3"/>
  </w:style>
  <w:style w:type="paragraph" w:customStyle="1" w:styleId="25C889AD33854723B43A9323BA6CB9CA">
    <w:name w:val="25C889AD33854723B43A9323BA6CB9CA"/>
    <w:rsid w:val="009F744C"/>
  </w:style>
  <w:style w:type="paragraph" w:customStyle="1" w:styleId="8CEFE416E9264E5781D0F3D29D4698DC">
    <w:name w:val="8CEFE416E9264E5781D0F3D29D4698DC"/>
    <w:rsid w:val="009F744C"/>
  </w:style>
  <w:style w:type="paragraph" w:customStyle="1" w:styleId="EE563217F0474C0A941E13AEB21686B1">
    <w:name w:val="EE563217F0474C0A941E13AEB21686B1"/>
    <w:rsid w:val="009F74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f11f193-1587-4e6c-b857-2a0da291722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513B3B83EDEA4283B8A50D305FAC19" ma:contentTypeVersion="12" ma:contentTypeDescription="Create a new document." ma:contentTypeScope="" ma:versionID="0ebba3d041d2723994f07959a131a7f1">
  <xsd:schema xmlns:xsd="http://www.w3.org/2001/XMLSchema" xmlns:xs="http://www.w3.org/2001/XMLSchema" xmlns:p="http://schemas.microsoft.com/office/2006/metadata/properties" xmlns:ns3="e36d34ff-80db-4dfe-beb5-c5773ede3737" xmlns:ns4="df11f193-1587-4e6c-b857-2a0da291722f" targetNamespace="http://schemas.microsoft.com/office/2006/metadata/properties" ma:root="true" ma:fieldsID="91af9835c3b8ce683c85db1f0ea85658" ns3:_="" ns4:_="">
    <xsd:import namespace="e36d34ff-80db-4dfe-beb5-c5773ede3737"/>
    <xsd:import namespace="df11f193-1587-4e6c-b857-2a0da29172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d34ff-80db-4dfe-beb5-c5773ede37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11f193-1587-4e6c-b857-2a0da2917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e36d34ff-80db-4dfe-beb5-c5773ede3737"/>
    <ds:schemaRef ds:uri="http://schemas.openxmlformats.org/package/2006/metadata/core-properties"/>
    <ds:schemaRef ds:uri="df11f193-1587-4e6c-b857-2a0da291722f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66A1DE-8237-42D7-9A7F-F23E1C422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6d34ff-80db-4dfe-beb5-c5773ede3737"/>
    <ds:schemaRef ds:uri="df11f193-1587-4e6c-b857-2a0da2917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2020-07-16T20:14:00Z</dcterms:created>
  <dcterms:modified xsi:type="dcterms:W3CDTF">2020-07-16T20:14:00Z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0x010100CC513B3B83EDEA4283B8A50D305FAC19</vt:lpwstr>
  </property>
</Properties>
</file>